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4924,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4924,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07:56:53.587;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07:56:53.587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